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Митрофанов М.В.,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Style w:val="cat-UserDefinedgrp-32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 по месту жительства 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:00 ч. до 06:00 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 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Актом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посещения по месту жительства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/одна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Сумма административного штрафа вносится или перечисляется лицом,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 03100643000000018700, кор. сч. 40102810245370000007, РКЦ Ханты-Мансийск,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26191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15616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2rplc-15">
    <w:name w:val="cat-UserDefined grp-32 rplc-15"/>
    <w:basedOn w:val="DefaultParagraphFont"/>
  </w:style>
  <w:style w:type="character" w:customStyle="1" w:styleId="cat-UserDefinedgrp-32rplc-22">
    <w:name w:val="cat-UserDefined grp-32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E8B20-A3EF-47BF-88A7-76F5C60FB29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